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72C15" w14:textId="2AB7147C" w:rsidR="00624B7F" w:rsidRPr="00D82675" w:rsidRDefault="00D82675">
      <w:pPr>
        <w:pStyle w:val="Corps"/>
        <w:rPr>
          <w:rFonts w:ascii="Source Sans Pro" w:hAnsi="Source Sans Pro"/>
        </w:rPr>
      </w:pPr>
      <w:r w:rsidRPr="00D82675">
        <w:rPr>
          <w:rFonts w:ascii="Source Sans Pro" w:hAnsi="Source Sans Pro"/>
          <w:noProof/>
          <w:sz w:val="24"/>
          <w:szCs w:val="24"/>
          <w:bdr w:val="none" w:sz="0" w:space="0" w:color="auto"/>
          <w:lang w:val="en-US" w:eastAsia="en-US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0D85170A" wp14:editId="1F1102C8">
                <wp:simplePos x="0" y="0"/>
                <wp:positionH relativeFrom="page">
                  <wp:posOffset>433118</wp:posOffset>
                </wp:positionH>
                <wp:positionV relativeFrom="margin">
                  <wp:posOffset>170971</wp:posOffset>
                </wp:positionV>
                <wp:extent cx="2457450" cy="4095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409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231046" w14:textId="56271273" w:rsidR="00D82675" w:rsidRPr="00D82675" w:rsidRDefault="00D82675" w:rsidP="00D82675">
                            <w:pPr>
                              <w:pStyle w:val="Sous-section2"/>
                              <w:rPr>
                                <w:rFonts w:ascii="Source Sans Pro" w:hAnsi="Source Sans Pro"/>
                                <w:sz w:val="22"/>
                                <w:u w:val="single"/>
                              </w:rPr>
                            </w:pPr>
                            <w:r w:rsidRPr="00D82675">
                              <w:rPr>
                                <w:rFonts w:ascii="Source Sans Pro" w:hAnsi="Source Sans Pro"/>
                                <w:b w:val="0"/>
                                <w:bCs w:val="0"/>
                                <w:color w:val="FEFEFE"/>
                                <w:sz w:val="24"/>
                                <w:szCs w:val="36"/>
                                <w:u w:val="single"/>
                              </w:rPr>
                              <w:t>Par Adarka web design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5170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.1pt;margin-top:13.45pt;width:193.5pt;height:32.25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" filled="f" stroked="f" strokeweight="1pt">
                <v:stroke miterlimit="4"/>
                <v:textbox inset="4pt,4pt,4pt,4pt">
                  <w:txbxContent>
                    <w:p w14:paraId="4E231046" w14:textId="56271273" w:rsidR="00D82675" w:rsidRPr="00D82675" w:rsidRDefault="00D82675" w:rsidP="00D82675">
                      <w:pPr>
                        <w:pStyle w:val="Sous-section2"/>
                        <w:rPr>
                          <w:rFonts w:ascii="Source Sans Pro" w:hAnsi="Source Sans Pro"/>
                          <w:sz w:val="22"/>
                          <w:u w:val="single"/>
                        </w:rPr>
                      </w:pPr>
                      <w:r w:rsidRPr="00D82675">
                        <w:rPr>
                          <w:rFonts w:ascii="Source Sans Pro" w:hAnsi="Source Sans Pro"/>
                          <w:b w:val="0"/>
                          <w:bCs w:val="0"/>
                          <w:color w:val="FEFEFE"/>
                          <w:sz w:val="24"/>
                          <w:szCs w:val="36"/>
                          <w:u w:val="single"/>
                        </w:rPr>
                        <w:t>Par Adarka web design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Pr="00D82675">
        <w:rPr>
          <w:rFonts w:ascii="Source Sans Pro" w:hAnsi="Source Sans Pro"/>
          <w:noProof/>
          <w:sz w:val="24"/>
          <w:szCs w:val="24"/>
          <w:bdr w:val="none" w:sz="0" w:space="0" w:color="auto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4086C6CA" wp14:editId="5E02E7D1">
                <wp:simplePos x="0" y="0"/>
                <wp:positionH relativeFrom="page">
                  <wp:posOffset>388189</wp:posOffset>
                </wp:positionH>
                <wp:positionV relativeFrom="page">
                  <wp:posOffset>310550</wp:posOffset>
                </wp:positionV>
                <wp:extent cx="4925695" cy="845389"/>
                <wp:effectExtent l="0" t="0" r="0" b="0"/>
                <wp:wrapThrough wrapText="bothSides">
                  <wp:wrapPolygon edited="0">
                    <wp:start x="84" y="487"/>
                    <wp:lineTo x="84" y="20935"/>
                    <wp:lineTo x="21469" y="20935"/>
                    <wp:lineTo x="21469" y="487"/>
                    <wp:lineTo x="84" y="487"/>
                  </wp:wrapPolygon>
                </wp:wrapThrough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695" cy="8453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9E334F" w14:textId="77777777" w:rsidR="00D82675" w:rsidRPr="00D82675" w:rsidRDefault="00D82675" w:rsidP="00D82675">
                            <w:pPr>
                              <w:pStyle w:val="Sous-section2"/>
                              <w:rPr>
                                <w:rFonts w:ascii="Source Sans Pro" w:hAnsi="Source Sans Pro"/>
                              </w:rPr>
                            </w:pPr>
                            <w:r w:rsidRPr="00D82675">
                              <w:rPr>
                                <w:rFonts w:ascii="Source Sans Pro" w:hAnsi="Source Sans Pro"/>
                                <w:color w:val="FEFEFE"/>
                                <w:sz w:val="72"/>
                                <w:szCs w:val="72"/>
                              </w:rPr>
                              <w:t>Cahier des charges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6C6CA" id="Zone de texte 3" o:spid="_x0000_s1027" type="#_x0000_t202" style="position:absolute;margin-left:30.55pt;margin-top:24.45pt;width:387.85pt;height:66.5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14:paraId="169E334F" w14:textId="77777777" w:rsidR="00D82675" w:rsidRPr="00D82675" w:rsidRDefault="00D82675" w:rsidP="00D82675">
                      <w:pPr>
                        <w:pStyle w:val="Sous-section2"/>
                        <w:rPr>
                          <w:rFonts w:ascii="Source Sans Pro" w:hAnsi="Source Sans Pro"/>
                        </w:rPr>
                      </w:pPr>
                      <w:r w:rsidRPr="00D82675">
                        <w:rPr>
                          <w:rFonts w:ascii="Source Sans Pro" w:hAnsi="Source Sans Pro"/>
                          <w:color w:val="FEFEFE"/>
                          <w:sz w:val="72"/>
                          <w:szCs w:val="72"/>
                        </w:rPr>
                        <w:t>Cahier des charges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96B19" w:rsidRPr="00D82675">
        <w:rPr>
          <w:rFonts w:ascii="Source Sans Pro" w:hAnsi="Source Sans Pro"/>
          <w:noProof/>
        </w:rPr>
        <w:drawing>
          <wp:anchor distT="152400" distB="152400" distL="152400" distR="152400" simplePos="0" relativeHeight="251673600" behindDoc="0" locked="0" layoutInCell="1" allowOverlap="1" wp14:anchorId="6B5FEB47" wp14:editId="5F8933AD">
            <wp:simplePos x="0" y="0"/>
            <wp:positionH relativeFrom="margin">
              <wp:posOffset>-729615</wp:posOffset>
            </wp:positionH>
            <wp:positionV relativeFrom="page">
              <wp:posOffset>630</wp:posOffset>
            </wp:positionV>
            <wp:extent cx="7560057" cy="10689513"/>
            <wp:effectExtent l="0" t="0" r="3175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ouv-logo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7" cy="106895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02C658" w14:textId="55A170DA" w:rsidR="00624B7F" w:rsidRPr="00D82675" w:rsidRDefault="00624B7F">
      <w:pPr>
        <w:pStyle w:val="Corps"/>
        <w:rPr>
          <w:rFonts w:ascii="Source Sans Pro" w:hAnsi="Source Sans Pro"/>
        </w:rPr>
      </w:pPr>
    </w:p>
    <w:p w14:paraId="5A7FF7F5" w14:textId="1BF237AF" w:rsidR="00624B7F" w:rsidRPr="00D82675" w:rsidRDefault="00D82675">
      <w:pPr>
        <w:pStyle w:val="Corps"/>
        <w:rPr>
          <w:rFonts w:ascii="Source Sans Pro" w:hAnsi="Source Sans Pro"/>
        </w:rPr>
      </w:pPr>
      <w:r w:rsidRPr="00D82675">
        <w:rPr>
          <w:rFonts w:ascii="Source Sans Pro" w:hAnsi="Source Sans Pro"/>
          <w:noProof/>
          <w:sz w:val="24"/>
          <w:szCs w:val="24"/>
          <w:bdr w:val="none" w:sz="0" w:space="0" w:color="auto"/>
          <w:lang w:val="en-US" w:eastAsia="en-US"/>
        </w:rPr>
        <w:drawing>
          <wp:anchor distT="0" distB="0" distL="114300" distR="114300" simplePos="0" relativeHeight="251685888" behindDoc="0" locked="0" layoutInCell="1" allowOverlap="1" wp14:anchorId="45D1A470" wp14:editId="20AB0617">
            <wp:simplePos x="0" y="0"/>
            <wp:positionH relativeFrom="margin">
              <wp:posOffset>-444500</wp:posOffset>
            </wp:positionH>
            <wp:positionV relativeFrom="paragraph">
              <wp:posOffset>152927</wp:posOffset>
            </wp:positionV>
            <wp:extent cx="914400" cy="9144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8519C" w14:textId="0986AFB5" w:rsidR="00624B7F" w:rsidRPr="00D82675" w:rsidRDefault="00624B7F">
      <w:pPr>
        <w:pStyle w:val="Corps"/>
        <w:rPr>
          <w:rFonts w:ascii="Source Sans Pro" w:hAnsi="Source Sans Pro"/>
        </w:rPr>
      </w:pPr>
    </w:p>
    <w:p w14:paraId="293FC52F" w14:textId="7068BBFA" w:rsidR="00624B7F" w:rsidRPr="00D82675" w:rsidRDefault="00624B7F">
      <w:pPr>
        <w:pStyle w:val="Corps"/>
        <w:rPr>
          <w:rFonts w:ascii="Source Sans Pro" w:hAnsi="Source Sans Pro"/>
        </w:rPr>
      </w:pPr>
    </w:p>
    <w:p w14:paraId="0E7C6B20" w14:textId="68166B77" w:rsidR="00624B7F" w:rsidRPr="00D82675" w:rsidRDefault="00624B7F">
      <w:pPr>
        <w:pStyle w:val="Corps"/>
        <w:rPr>
          <w:rFonts w:ascii="Source Sans Pro" w:hAnsi="Source Sans Pro"/>
        </w:rPr>
      </w:pPr>
    </w:p>
    <w:p w14:paraId="5626764D" w14:textId="04684A63" w:rsidR="00624B7F" w:rsidRPr="00D82675" w:rsidRDefault="00624B7F">
      <w:pPr>
        <w:pStyle w:val="Corps"/>
        <w:rPr>
          <w:rFonts w:ascii="Source Sans Pro" w:hAnsi="Source Sans Pro"/>
        </w:rPr>
      </w:pPr>
    </w:p>
    <w:p w14:paraId="1C955359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7AB3BF9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F289399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2B3541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4AE960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8BD8A6B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A74047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FDCEC2E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95D6019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E3C928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4CEDB4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EBE10A6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C91877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60603C5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FCB7103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ABB4EC4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EC9846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3E93D0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5D73F0A" w14:textId="1B3EDCA4" w:rsidR="00624B7F" w:rsidRPr="00D82675" w:rsidRDefault="00624B7F">
      <w:pPr>
        <w:pStyle w:val="Corps"/>
        <w:rPr>
          <w:rFonts w:ascii="Source Sans Pro" w:hAnsi="Source Sans Pro"/>
        </w:rPr>
      </w:pPr>
    </w:p>
    <w:p w14:paraId="2D9A2206" w14:textId="79559402" w:rsidR="00624B7F" w:rsidRPr="00D82675" w:rsidRDefault="00D82675">
      <w:pPr>
        <w:pStyle w:val="Corps"/>
        <w:rPr>
          <w:rFonts w:ascii="Source Sans Pro" w:hAnsi="Source Sans Pro"/>
        </w:rPr>
      </w:pPr>
      <w:r w:rsidRPr="00D82675">
        <w:rPr>
          <w:rFonts w:ascii="Source Sans Pro" w:hAnsi="Source Sans Pro"/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5B06613" wp14:editId="6D1AF8DD">
                <wp:simplePos x="0" y="0"/>
                <wp:positionH relativeFrom="margin">
                  <wp:posOffset>-116205</wp:posOffset>
                </wp:positionH>
                <wp:positionV relativeFrom="line">
                  <wp:posOffset>47625</wp:posOffset>
                </wp:positionV>
                <wp:extent cx="4227830" cy="44386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30" cy="4438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EA0824" w14:textId="77777777" w:rsidR="00624B7F" w:rsidRPr="00D82675" w:rsidRDefault="00096B19">
                            <w:pPr>
                              <w:pStyle w:val="En-tte"/>
                              <w:rPr>
                                <w:rFonts w:ascii="Source Sans Pro" w:hAnsi="Source Sans Pro"/>
                              </w:rPr>
                            </w:pPr>
                            <w:r w:rsidRPr="00D82675">
                              <w:rPr>
                                <w:rFonts w:ascii="Source Sans Pro" w:hAnsi="Source Sans Pro"/>
                                <w:color w:val="FEFEFE"/>
                                <w:sz w:val="46"/>
                                <w:szCs w:val="46"/>
                              </w:rPr>
                              <w:t>CREATION D’UN LOGOTYPE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06613" id="officeArt object" o:spid="_x0000_s1028" type="#_x0000_t202" style="position:absolute;margin-left:-9.15pt;margin-top:3.75pt;width:332.9pt;height:34.95pt;z-index:2516756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" filled="f" stroked="f" strokeweight="1pt">
                <v:stroke miterlimit="4"/>
                <v:textbox inset="4pt,4pt,4pt,4pt">
                  <w:txbxContent>
                    <w:p w14:paraId="43EA0824" w14:textId="77777777" w:rsidR="00624B7F" w:rsidRPr="00D82675" w:rsidRDefault="00096B19">
                      <w:pPr>
                        <w:pStyle w:val="En-tte"/>
                        <w:rPr>
                          <w:rFonts w:ascii="Source Sans Pro" w:hAnsi="Source Sans Pro"/>
                        </w:rPr>
                      </w:pPr>
                      <w:r w:rsidRPr="00D82675">
                        <w:rPr>
                          <w:rFonts w:ascii="Source Sans Pro" w:hAnsi="Source Sans Pro"/>
                          <w:color w:val="FEFEFE"/>
                          <w:sz w:val="46"/>
                          <w:szCs w:val="46"/>
                        </w:rPr>
                        <w:t>CREATION D’UN LOGOTYPE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D180D49" w14:textId="4D16494D" w:rsidR="00624B7F" w:rsidRPr="00D82675" w:rsidRDefault="00624B7F">
      <w:pPr>
        <w:pStyle w:val="Corps"/>
        <w:rPr>
          <w:rFonts w:ascii="Source Sans Pro" w:hAnsi="Source Sans Pro"/>
        </w:rPr>
      </w:pPr>
    </w:p>
    <w:p w14:paraId="6EC25979" w14:textId="48B8EC7F" w:rsidR="00624B7F" w:rsidRPr="00D82675" w:rsidRDefault="00624B7F">
      <w:pPr>
        <w:pStyle w:val="Corps"/>
        <w:rPr>
          <w:rFonts w:ascii="Source Sans Pro" w:hAnsi="Source Sans Pro"/>
        </w:rPr>
      </w:pPr>
    </w:p>
    <w:p w14:paraId="30EF5A63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96B634D" w14:textId="1BAB769D" w:rsidR="00624B7F" w:rsidRPr="00D82675" w:rsidRDefault="00624B7F">
      <w:pPr>
        <w:pStyle w:val="Corps"/>
        <w:rPr>
          <w:rFonts w:ascii="Source Sans Pro" w:hAnsi="Source Sans Pro"/>
        </w:rPr>
      </w:pPr>
    </w:p>
    <w:p w14:paraId="57CD6AEC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E8BB36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06F58AE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AA9DD4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19A02D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C6BF874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52747C4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EF90AF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3255FC6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BD7E673" w14:textId="1076A7FC" w:rsidR="00624B7F" w:rsidRPr="00D82675" w:rsidRDefault="00624B7F">
      <w:pPr>
        <w:pStyle w:val="Corps"/>
        <w:rPr>
          <w:rFonts w:ascii="Source Sans Pro" w:hAnsi="Source Sans Pro"/>
        </w:rPr>
      </w:pPr>
    </w:p>
    <w:p w14:paraId="54B0BA78" w14:textId="2698757F" w:rsidR="00624B7F" w:rsidRPr="00D82675" w:rsidRDefault="00D82675">
      <w:pPr>
        <w:pStyle w:val="Corps"/>
        <w:rPr>
          <w:rFonts w:ascii="Source Sans Pro" w:hAnsi="Source Sans Pro"/>
        </w:rPr>
      </w:pPr>
      <w:r w:rsidRPr="00D82675">
        <w:rPr>
          <w:rFonts w:ascii="Source Sans Pro" w:hAnsi="Source Sans Pro"/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E9A5980" wp14:editId="36ACD8B6">
                <wp:simplePos x="0" y="0"/>
                <wp:positionH relativeFrom="margin">
                  <wp:posOffset>244415</wp:posOffset>
                </wp:positionH>
                <wp:positionV relativeFrom="paragraph">
                  <wp:posOffset>10567</wp:posOffset>
                </wp:positionV>
                <wp:extent cx="3978910" cy="2455545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910" cy="24555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1DC1EA" w14:textId="77777777" w:rsidR="00624B7F" w:rsidRDefault="00096B19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Nom de l’entreprise : </w:t>
                            </w:r>
                          </w:p>
                          <w:p w14:paraId="22A50B39" w14:textId="77777777" w:rsidR="00624B7F" w:rsidRDefault="00624B7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C3BAF" w14:textId="77777777" w:rsidR="00624B7F" w:rsidRDefault="00096B19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Nom du projet :</w:t>
                            </w:r>
                          </w:p>
                          <w:p w14:paraId="5A7A8855" w14:textId="77777777" w:rsidR="00624B7F" w:rsidRDefault="00624B7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9CD03F7" w14:textId="77777777" w:rsidR="00624B7F" w:rsidRDefault="00096B19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Personne à contacter dans l’entreprise : </w:t>
                            </w:r>
                          </w:p>
                          <w:p w14:paraId="391DE177" w14:textId="77777777" w:rsidR="00624B7F" w:rsidRDefault="00624B7F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A5F57B0" w14:textId="77777777" w:rsidR="00624B7F" w:rsidRDefault="00096B19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Adresse 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B3E363" w14:textId="77777777" w:rsidR="00624B7F" w:rsidRDefault="00096B19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Tel : </w:t>
                            </w:r>
                          </w:p>
                          <w:p w14:paraId="7E272EBE" w14:textId="77777777" w:rsidR="00624B7F" w:rsidRDefault="00624B7F">
                            <w:pPr>
                              <w:pStyle w:val="Corps"/>
                            </w:pPr>
                          </w:p>
                          <w:p w14:paraId="403930CD" w14:textId="77777777" w:rsidR="00624B7F" w:rsidRDefault="00096B19">
                            <w:pPr>
                              <w:pStyle w:val="Corps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Email 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A5980" id="_x0000_s1029" type="#_x0000_t202" style="position:absolute;margin-left:19.25pt;margin-top:.85pt;width:313.3pt;height:193.35pt;z-index:25167462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" filled="f" stroked="f" strokeweight="1pt">
                <v:stroke miterlimit="4"/>
                <v:textbox inset="4pt,4pt,4pt,4pt">
                  <w:txbxContent>
                    <w:p w14:paraId="3A1DC1EA" w14:textId="77777777" w:rsidR="00624B7F" w:rsidRDefault="00096B19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Nom de l’entreprise : </w:t>
                      </w:r>
                    </w:p>
                    <w:p w14:paraId="22A50B39" w14:textId="77777777" w:rsidR="00624B7F" w:rsidRDefault="00624B7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0AC3BAF" w14:textId="77777777" w:rsidR="00624B7F" w:rsidRDefault="00096B19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Nom du projet :</w:t>
                      </w:r>
                    </w:p>
                    <w:p w14:paraId="5A7A8855" w14:textId="77777777" w:rsidR="00624B7F" w:rsidRDefault="00624B7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9CD03F7" w14:textId="77777777" w:rsidR="00624B7F" w:rsidRDefault="00096B19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Personne à contacter dans l’entreprise : </w:t>
                      </w:r>
                    </w:p>
                    <w:p w14:paraId="391DE177" w14:textId="77777777" w:rsidR="00624B7F" w:rsidRDefault="00624B7F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A5F57B0" w14:textId="77777777" w:rsidR="00624B7F" w:rsidRDefault="00096B19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Adresse :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46B3E363" w14:textId="77777777" w:rsidR="00624B7F" w:rsidRDefault="00096B19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Tel : </w:t>
                      </w:r>
                    </w:p>
                    <w:p w14:paraId="7E272EBE" w14:textId="77777777" w:rsidR="00624B7F" w:rsidRDefault="00624B7F">
                      <w:pPr>
                        <w:pStyle w:val="Corps"/>
                      </w:pPr>
                    </w:p>
                    <w:p w14:paraId="403930CD" w14:textId="77777777" w:rsidR="00624B7F" w:rsidRDefault="00096B19">
                      <w:pPr>
                        <w:pStyle w:val="Corps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Email 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EE6EA1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816D295" w14:textId="610C0E96" w:rsidR="00624B7F" w:rsidRPr="00D82675" w:rsidRDefault="00624B7F">
      <w:pPr>
        <w:pStyle w:val="Corps"/>
        <w:rPr>
          <w:rFonts w:ascii="Source Sans Pro" w:hAnsi="Source Sans Pro"/>
        </w:rPr>
      </w:pPr>
    </w:p>
    <w:p w14:paraId="2E996B8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EBF0C3C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2452CB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2D251C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99860E9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5CAC32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EACBCD5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3D4E3D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9347163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09FA4DE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7849A96" w14:textId="77777777" w:rsidR="00624B7F" w:rsidRPr="00D82675" w:rsidRDefault="00096B19">
      <w:pPr>
        <w:pStyle w:val="Sous-section2"/>
        <w:rPr>
          <w:rFonts w:ascii="Source Sans Pro" w:hAnsi="Source Sans Pro"/>
          <w:color w:val="0075B9"/>
        </w:rPr>
      </w:pPr>
      <w:r w:rsidRPr="00D82675">
        <w:rPr>
          <w:rFonts w:ascii="Source Sans Pro" w:hAnsi="Source Sans Pro"/>
          <w:color w:val="0075B9"/>
        </w:rPr>
        <w:t>SOMMAIRE</w:t>
      </w:r>
    </w:p>
    <w:p w14:paraId="152B4057" w14:textId="77777777" w:rsidR="00624B7F" w:rsidRPr="00D82675" w:rsidRDefault="00624B7F">
      <w:pPr>
        <w:pStyle w:val="Sous-section2"/>
        <w:rPr>
          <w:rFonts w:ascii="Source Sans Pro" w:hAnsi="Source Sans Pro"/>
          <w:color w:val="0075B9"/>
        </w:rPr>
      </w:pPr>
    </w:p>
    <w:p w14:paraId="375006E6" w14:textId="77777777" w:rsidR="00624B7F" w:rsidRPr="00D82675" w:rsidRDefault="00096B19">
      <w:pPr>
        <w:pStyle w:val="Corps"/>
        <w:numPr>
          <w:ilvl w:val="0"/>
          <w:numId w:val="2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Présentation de l’entreprise</w:t>
      </w:r>
      <w:r w:rsidRPr="00D82675">
        <w:rPr>
          <w:rFonts w:ascii="Source Sans Pro" w:hAnsi="Source Sans Pro"/>
          <w:sz w:val="26"/>
          <w:szCs w:val="26"/>
        </w:rPr>
        <w:br/>
        <w:t>A.1. Les objectifs</w:t>
      </w:r>
      <w:r w:rsidRPr="00D82675">
        <w:rPr>
          <w:rFonts w:ascii="Source Sans Pro" w:hAnsi="Source Sans Pro"/>
          <w:sz w:val="26"/>
          <w:szCs w:val="26"/>
        </w:rPr>
        <w:br/>
        <w:t>A.2. Les cibles</w:t>
      </w:r>
    </w:p>
    <w:p w14:paraId="14256F5D" w14:textId="77777777" w:rsidR="00624B7F" w:rsidRPr="00D82675" w:rsidRDefault="00096B19">
      <w:pPr>
        <w:pStyle w:val="Corps"/>
        <w:numPr>
          <w:ilvl w:val="0"/>
          <w:numId w:val="2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Les concurrents</w:t>
      </w:r>
    </w:p>
    <w:p w14:paraId="7B2DF309" w14:textId="77777777" w:rsidR="00624B7F" w:rsidRPr="00D82675" w:rsidRDefault="00096B19">
      <w:pPr>
        <w:pStyle w:val="Corps"/>
        <w:numPr>
          <w:ilvl w:val="0"/>
          <w:numId w:val="2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L’univers graphique</w:t>
      </w:r>
    </w:p>
    <w:p w14:paraId="2CD19F93" w14:textId="77777777" w:rsidR="00624B7F" w:rsidRPr="00D82675" w:rsidRDefault="00096B19">
      <w:pPr>
        <w:pStyle w:val="Corps"/>
        <w:numPr>
          <w:ilvl w:val="0"/>
          <w:numId w:val="2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Création du logo</w:t>
      </w:r>
      <w:r w:rsidRPr="00D82675">
        <w:rPr>
          <w:rFonts w:ascii="Source Sans Pro" w:hAnsi="Source Sans Pro"/>
          <w:sz w:val="26"/>
          <w:szCs w:val="26"/>
        </w:rPr>
        <w:br/>
        <w:t>D.1. L’esprit du logo</w:t>
      </w:r>
      <w:r w:rsidRPr="00D82675">
        <w:rPr>
          <w:rFonts w:ascii="Source Sans Pro" w:hAnsi="Source Sans Pro"/>
          <w:sz w:val="26"/>
          <w:szCs w:val="26"/>
        </w:rPr>
        <w:br/>
        <w:t>D.2. La charte graphique</w:t>
      </w:r>
    </w:p>
    <w:p w14:paraId="00E39543" w14:textId="77777777" w:rsidR="00624B7F" w:rsidRPr="00D82675" w:rsidRDefault="00096B19">
      <w:pPr>
        <w:pStyle w:val="Corps"/>
        <w:numPr>
          <w:ilvl w:val="0"/>
          <w:numId w:val="2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 xml:space="preserve">Les livrables </w:t>
      </w:r>
      <w:r w:rsidRPr="00D82675">
        <w:rPr>
          <w:rFonts w:ascii="Source Sans Pro" w:hAnsi="Source Sans Pro"/>
          <w:sz w:val="26"/>
          <w:szCs w:val="26"/>
        </w:rPr>
        <w:tab/>
      </w:r>
      <w:r w:rsidRPr="00D82675">
        <w:rPr>
          <w:rFonts w:ascii="Source Sans Pro" w:hAnsi="Source Sans Pro"/>
          <w:sz w:val="26"/>
          <w:szCs w:val="26"/>
        </w:rPr>
        <w:br/>
        <w:t>E.1. Les pièces et éléments à produire</w:t>
      </w:r>
      <w:r w:rsidRPr="00D82675">
        <w:rPr>
          <w:rFonts w:ascii="Source Sans Pro" w:hAnsi="Source Sans Pro"/>
          <w:sz w:val="26"/>
          <w:szCs w:val="26"/>
        </w:rPr>
        <w:br/>
        <w:t>E.2. Les critères de sélection</w:t>
      </w:r>
      <w:r w:rsidRPr="00D82675">
        <w:rPr>
          <w:rFonts w:ascii="Source Sans Pro" w:hAnsi="Source Sans Pro"/>
          <w:sz w:val="26"/>
          <w:szCs w:val="26"/>
        </w:rPr>
        <w:br/>
        <w:t>E.3. Le planning</w:t>
      </w:r>
    </w:p>
    <w:p w14:paraId="35E1CA1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2118D6C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66B43B8" w14:textId="1CCED7B9" w:rsidR="00624B7F" w:rsidRDefault="00624B7F">
      <w:pPr>
        <w:pStyle w:val="Corps"/>
        <w:rPr>
          <w:rFonts w:ascii="Source Sans Pro" w:hAnsi="Source Sans Pro"/>
        </w:rPr>
      </w:pPr>
    </w:p>
    <w:p w14:paraId="4636A02F" w14:textId="1043973C" w:rsidR="00D82675" w:rsidRDefault="00D82675">
      <w:pPr>
        <w:pStyle w:val="Corps"/>
        <w:rPr>
          <w:rFonts w:ascii="Source Sans Pro" w:hAnsi="Source Sans Pro"/>
        </w:rPr>
      </w:pPr>
    </w:p>
    <w:p w14:paraId="0C0D8C6D" w14:textId="77777777" w:rsidR="00D82675" w:rsidRPr="00D82675" w:rsidRDefault="00D82675">
      <w:pPr>
        <w:pStyle w:val="Corps"/>
        <w:rPr>
          <w:rFonts w:ascii="Source Sans Pro" w:hAnsi="Source Sans Pro"/>
        </w:rPr>
      </w:pPr>
    </w:p>
    <w:p w14:paraId="3C11E1BB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50D8E64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41C426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B2D6755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7E1D489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DA36F7F" w14:textId="77777777" w:rsidR="00624B7F" w:rsidRPr="00D82675" w:rsidRDefault="00624B7F">
      <w:pPr>
        <w:pStyle w:val="Sous-section2"/>
        <w:rPr>
          <w:rFonts w:ascii="Source Sans Pro" w:hAnsi="Source Sans Pro"/>
          <w:b w:val="0"/>
          <w:bCs w:val="0"/>
        </w:rPr>
      </w:pPr>
    </w:p>
    <w:p w14:paraId="61F95245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4D619E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4AD726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D0B13C3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D02161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br w:type="page"/>
      </w:r>
    </w:p>
    <w:p w14:paraId="2415C8D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2C7D10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6ABC8D8" w14:textId="77777777" w:rsidR="00624B7F" w:rsidRPr="00D82675" w:rsidRDefault="00096B19">
      <w:pPr>
        <w:pStyle w:val="En-tte"/>
        <w:rPr>
          <w:rFonts w:ascii="Source Sans Pro" w:hAnsi="Source Sans Pro"/>
          <w:color w:val="0075B9"/>
          <w:sz w:val="32"/>
          <w:szCs w:val="32"/>
        </w:rPr>
      </w:pPr>
      <w:r w:rsidRPr="00D82675">
        <w:rPr>
          <w:rFonts w:ascii="Source Sans Pro" w:hAnsi="Source Sans Pro"/>
          <w:color w:val="0075B9"/>
          <w:sz w:val="32"/>
          <w:szCs w:val="32"/>
        </w:rPr>
        <w:t>A. PRESENTATION DE L’ENTREPRISE</w:t>
      </w:r>
    </w:p>
    <w:p w14:paraId="374500A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D37D093" w14:textId="77777777" w:rsidR="00624B7F" w:rsidRPr="00D82675" w:rsidRDefault="00096B19">
      <w:pPr>
        <w:pStyle w:val="Corps"/>
        <w:rPr>
          <w:rFonts w:ascii="Source Sans Pro" w:hAnsi="Source Sans Pro"/>
          <w:b/>
          <w:bCs/>
          <w:sz w:val="26"/>
          <w:szCs w:val="26"/>
        </w:rPr>
      </w:pPr>
      <w:r w:rsidRPr="00D82675">
        <w:rPr>
          <w:rFonts w:ascii="Source Sans Pro" w:hAnsi="Source Sans Pro"/>
          <w:b/>
          <w:bCs/>
          <w:sz w:val="26"/>
          <w:szCs w:val="26"/>
        </w:rPr>
        <w:t xml:space="preserve">Présentez l’entreprise : </w:t>
      </w:r>
    </w:p>
    <w:p w14:paraId="11498E8B" w14:textId="77777777" w:rsidR="00624B7F" w:rsidRPr="00D82675" w:rsidRDefault="00624B7F">
      <w:pPr>
        <w:pStyle w:val="Corps"/>
        <w:rPr>
          <w:rFonts w:ascii="Source Sans Pro" w:hAnsi="Source Sans Pro"/>
          <w:sz w:val="26"/>
          <w:szCs w:val="26"/>
        </w:rPr>
      </w:pPr>
    </w:p>
    <w:p w14:paraId="4DEE16C7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Date de création</w:t>
      </w:r>
    </w:p>
    <w:p w14:paraId="41ECB78B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Activité principale</w:t>
      </w:r>
    </w:p>
    <w:p w14:paraId="314A34E0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Services ou produits vendus</w:t>
      </w:r>
    </w:p>
    <w:p w14:paraId="25193290" w14:textId="3E207806" w:rsidR="00624B7F" w:rsidRDefault="00096B19" w:rsidP="00581135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Nombre de salariés</w:t>
      </w:r>
    </w:p>
    <w:p w14:paraId="7EA94489" w14:textId="55480C4E" w:rsidR="00AF07E6" w:rsidRPr="002E0628" w:rsidRDefault="00AF07E6" w:rsidP="00AF07E6">
      <w:pPr>
        <w:pStyle w:val="Corps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/>
        <w:rPr>
          <w:rFonts w:ascii="Source Sans Pro" w:hAnsi="Source Sans Pro"/>
          <w:sz w:val="26"/>
          <w:szCs w:val="26"/>
        </w:rPr>
      </w:pPr>
      <w:r w:rsidRPr="002E0628">
        <w:rPr>
          <w:rFonts w:ascii="Source Sans Pro" w:hAnsi="Source Sans Pro"/>
          <w:sz w:val="26"/>
          <w:szCs w:val="26"/>
        </w:rPr>
        <w:t>Le chiffre d’affaires</w:t>
      </w:r>
    </w:p>
    <w:p w14:paraId="52B57981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Signification du nom de l’entreprise</w:t>
      </w:r>
    </w:p>
    <w:p w14:paraId="170336BD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Valeurs véhiculées par l’entreprise</w:t>
      </w:r>
    </w:p>
    <w:p w14:paraId="7157A136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…</w:t>
      </w:r>
    </w:p>
    <w:p w14:paraId="49D0896E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03521B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15A703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590FEC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68ABC5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367F0E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590C61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E0B94A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D539F8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C1B6FA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3975EA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117897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F0218E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828BB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135F87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E89CE0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7B2232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7FC9BD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0F351CE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1964FB6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E7CC6F8" w14:textId="77777777" w:rsidR="00624B7F" w:rsidRPr="00D82675" w:rsidRDefault="00096B19">
      <w:pPr>
        <w:pStyle w:val="Corps"/>
        <w:rPr>
          <w:rFonts w:ascii="Source Sans Pro" w:hAnsi="Source Sans Pro"/>
          <w:b/>
          <w:bCs/>
          <w:sz w:val="26"/>
          <w:szCs w:val="26"/>
        </w:rPr>
      </w:pPr>
      <w:r w:rsidRPr="00D82675">
        <w:rPr>
          <w:rFonts w:ascii="Source Sans Pro" w:hAnsi="Source Sans Pro"/>
          <w:b/>
          <w:bCs/>
          <w:sz w:val="26"/>
          <w:szCs w:val="26"/>
        </w:rPr>
        <w:t>Analyse de l’existant :</w:t>
      </w:r>
    </w:p>
    <w:p w14:paraId="53E9E75E" w14:textId="77777777" w:rsidR="00624B7F" w:rsidRPr="00D82675" w:rsidRDefault="00624B7F">
      <w:pPr>
        <w:pStyle w:val="Corps"/>
        <w:rPr>
          <w:rFonts w:ascii="Source Sans Pro" w:hAnsi="Source Sans Pro"/>
          <w:sz w:val="26"/>
          <w:szCs w:val="26"/>
        </w:rPr>
      </w:pPr>
    </w:p>
    <w:p w14:paraId="4F5DE1BB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Que reprochez-vous à votre logo actuel ?</w:t>
      </w:r>
    </w:p>
    <w:p w14:paraId="5FA9A1F1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Certains aspects de votre logo actuel sont-ils pertinents à vos yeux ? Si oui, lesquels ?</w:t>
      </w:r>
    </w:p>
    <w:p w14:paraId="09B680A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9735CC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9BB997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CFB02C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4A788D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A3A023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E74BF5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FDD5D0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0AA8F61" w14:textId="7D4AF73F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  <w:r w:rsidRPr="00D82675">
        <w:rPr>
          <w:rFonts w:ascii="Source Sans Pro" w:eastAsia="Arial Unicode MS" w:hAnsi="Source Sans Pro" w:cs="Arial Unicode MS"/>
        </w:rPr>
        <w:br w:type="page"/>
      </w:r>
    </w:p>
    <w:p w14:paraId="5A4B77DE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C4274C4" w14:textId="77777777" w:rsidR="00624B7F" w:rsidRPr="00D82675" w:rsidRDefault="00096B19">
      <w:pPr>
        <w:pStyle w:val="Sous-section2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  <w:r w:rsidRPr="00D82675">
        <w:rPr>
          <w:rStyle w:val="Aucun"/>
          <w:rFonts w:ascii="Source Sans Pro" w:hAnsi="Source Sans Pro"/>
          <w:color w:val="0075B9"/>
        </w:rPr>
        <w:t>A.1. Les objectifs</w:t>
      </w:r>
    </w:p>
    <w:p w14:paraId="3C86330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35FA939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proofErr w:type="gramStart"/>
      <w:r w:rsidRPr="00D82675">
        <w:rPr>
          <w:rFonts w:ascii="Source Sans Pro" w:hAnsi="Source Sans Pro"/>
          <w:sz w:val="26"/>
          <w:szCs w:val="26"/>
        </w:rPr>
        <w:t>Détaillez le</w:t>
      </w:r>
      <w:proofErr w:type="gramEnd"/>
      <w:r w:rsidRPr="00D82675">
        <w:rPr>
          <w:rFonts w:ascii="Source Sans Pro" w:hAnsi="Source Sans Pro"/>
          <w:sz w:val="26"/>
          <w:szCs w:val="26"/>
        </w:rPr>
        <w:t xml:space="preserve"> ou les objectifs attendus avec ce nouveau logo.</w:t>
      </w:r>
    </w:p>
    <w:p w14:paraId="07EBACD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752E30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1DDBBA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758DD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2CEB76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F5F166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DEA5BE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2D4B70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7DBED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40FF6C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37B2FF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7EC2AB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A2F7E5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B0F34A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1641BC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88B4A3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2ABB39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0149E5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20C23B6" w14:textId="77777777" w:rsidR="00624B7F" w:rsidRPr="00D82675" w:rsidRDefault="00096B19">
      <w:pPr>
        <w:pStyle w:val="Sous-section2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  <w:r w:rsidRPr="00D82675">
        <w:rPr>
          <w:rStyle w:val="Aucun"/>
          <w:rFonts w:ascii="Source Sans Pro" w:hAnsi="Source Sans Pro"/>
          <w:color w:val="0075B9"/>
        </w:rPr>
        <w:t>A.2. Les cibles</w:t>
      </w:r>
    </w:p>
    <w:p w14:paraId="36C2D35C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B334CE2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Les cibles pour la réalisation du logotype.</w:t>
      </w:r>
    </w:p>
    <w:p w14:paraId="2A19597D" w14:textId="77777777" w:rsidR="00624B7F" w:rsidRPr="00D82675" w:rsidRDefault="00624B7F">
      <w:pPr>
        <w:pStyle w:val="Corps"/>
        <w:rPr>
          <w:rFonts w:ascii="Source Sans Pro" w:hAnsi="Source Sans Pro"/>
          <w:sz w:val="26"/>
          <w:szCs w:val="26"/>
        </w:rPr>
      </w:pPr>
    </w:p>
    <w:p w14:paraId="298ACCBB" w14:textId="77777777" w:rsidR="00624B7F" w:rsidRPr="00D82675" w:rsidRDefault="00096B19">
      <w:pPr>
        <w:pStyle w:val="Corps"/>
        <w:rPr>
          <w:rFonts w:ascii="Source Sans Pro" w:hAnsi="Source Sans Pro"/>
          <w:i/>
          <w:iCs/>
          <w:color w:val="919191"/>
          <w:sz w:val="26"/>
          <w:szCs w:val="26"/>
        </w:rPr>
      </w:pPr>
      <w:r w:rsidRPr="00D82675">
        <w:rPr>
          <w:rFonts w:ascii="Source Sans Pro" w:hAnsi="Source Sans Pro"/>
          <w:i/>
          <w:iCs/>
          <w:color w:val="919191"/>
          <w:sz w:val="26"/>
          <w:szCs w:val="26"/>
        </w:rPr>
        <w:t xml:space="preserve">Décrivez au maximum vos cibles, </w:t>
      </w:r>
      <w:r w:rsidR="00476DBD" w:rsidRPr="00D82675">
        <w:rPr>
          <w:rFonts w:ascii="Source Sans Pro" w:hAnsi="Source Sans Pro"/>
          <w:i/>
          <w:iCs/>
          <w:color w:val="919191"/>
          <w:sz w:val="26"/>
          <w:szCs w:val="26"/>
        </w:rPr>
        <w:t>leurs âges</w:t>
      </w:r>
      <w:r w:rsidRPr="00D82675">
        <w:rPr>
          <w:rFonts w:ascii="Source Sans Pro" w:hAnsi="Source Sans Pro"/>
          <w:i/>
          <w:iCs/>
          <w:color w:val="919191"/>
          <w:sz w:val="26"/>
          <w:szCs w:val="26"/>
        </w:rPr>
        <w:t>, leurs habitudes…</w:t>
      </w:r>
    </w:p>
    <w:p w14:paraId="4CDCDDE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38C03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C325EF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371D59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11AD91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E082BA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7F00F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546A5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28002B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F4029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315115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A47C57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E6F7EA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65A0F3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807000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F9821B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5182C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411FED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6169E74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1804C3" w14:textId="11B9C472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  <w:r w:rsidRPr="00D82675">
        <w:rPr>
          <w:rFonts w:ascii="Source Sans Pro" w:eastAsia="Arial Unicode MS" w:hAnsi="Source Sans Pro" w:cs="Arial Unicode MS"/>
        </w:rPr>
        <w:br w:type="page"/>
      </w:r>
    </w:p>
    <w:p w14:paraId="057B5694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7B525E8" w14:textId="77777777" w:rsidR="00624B7F" w:rsidRPr="00D82675" w:rsidRDefault="00624B7F">
      <w:pPr>
        <w:pStyle w:val="Corps"/>
        <w:rPr>
          <w:rFonts w:ascii="Source Sans Pro" w:hAnsi="Source Sans Pro"/>
          <w:color w:val="0075B9"/>
        </w:rPr>
      </w:pPr>
    </w:p>
    <w:p w14:paraId="2B7C33B0" w14:textId="77777777" w:rsidR="00624B7F" w:rsidRPr="00D82675" w:rsidRDefault="00096B19">
      <w:pPr>
        <w:pStyle w:val="Sous-section2"/>
        <w:rPr>
          <w:rFonts w:ascii="Source Sans Pro" w:hAnsi="Source Sans Pro"/>
          <w:color w:val="0075B9"/>
        </w:rPr>
      </w:pPr>
      <w:r w:rsidRPr="00D82675">
        <w:rPr>
          <w:rFonts w:ascii="Source Sans Pro" w:hAnsi="Source Sans Pro"/>
          <w:color w:val="0075B9"/>
        </w:rPr>
        <w:t>B. LES CONCURRENTS</w:t>
      </w:r>
    </w:p>
    <w:p w14:paraId="56D7AAD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AC129DC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Indiquez vos principaux concurrents et leur identité visuelle</w:t>
      </w:r>
    </w:p>
    <w:p w14:paraId="4F6FA22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8ACAC1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352430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5E2FDA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299E6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7AF7C4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23EE6D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229968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08162A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B2B32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88FBD2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D576C4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DE2096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390A3C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E86C9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59C13B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FAD020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B32FF3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E75977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40190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60C095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6D011F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74F3BF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BCC59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5F49DD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4587AE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170C1E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DCC3CD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F46261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12F5C07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0EA4A11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Indiquez les principaux éléments qui vous différencient de vos concurrents</w:t>
      </w:r>
    </w:p>
    <w:p w14:paraId="572839A1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D37ABF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BCCA10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4499CC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70F2F1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C8F62A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3C932F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8B5A07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ADB15C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1DE835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061DF7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5C60AC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9976EF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895CFD" w14:textId="6AABAFDC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  <w:r w:rsidRPr="00D82675">
        <w:rPr>
          <w:rFonts w:ascii="Source Sans Pro" w:eastAsia="Arial Unicode MS" w:hAnsi="Source Sans Pro" w:cs="Arial Unicode MS"/>
        </w:rPr>
        <w:br w:type="page"/>
      </w:r>
    </w:p>
    <w:p w14:paraId="26C14DCC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0D2568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04FA8C9" w14:textId="77777777" w:rsidR="00624B7F" w:rsidRPr="00D82675" w:rsidRDefault="00096B19">
      <w:pPr>
        <w:pStyle w:val="Sous-section2"/>
        <w:rPr>
          <w:rFonts w:ascii="Source Sans Pro" w:hAnsi="Source Sans Pro"/>
          <w:color w:val="0075B9"/>
        </w:rPr>
      </w:pPr>
      <w:r w:rsidRPr="00D82675">
        <w:rPr>
          <w:rFonts w:ascii="Source Sans Pro" w:hAnsi="Source Sans Pro"/>
          <w:color w:val="0075B9"/>
        </w:rPr>
        <w:t>C. UNIVERS GRAPHIQUE</w:t>
      </w:r>
    </w:p>
    <w:p w14:paraId="0B0ACBA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833E56B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Sélectionnez quelques identités graphiques (de votre secteur et hors secteur) qui vous plaisent et dites pourquoi.</w:t>
      </w:r>
    </w:p>
    <w:p w14:paraId="39F5059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7E53B1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018C02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8FF64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DE8BDE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4CAAE9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E98EF5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C22823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EA7F3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91FA89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E937E8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B68BF9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C8A6AC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52E4DB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C68835A" w14:textId="59DB0E99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84090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45B632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0F6C00D" w14:textId="77777777" w:rsidR="00624B7F" w:rsidRPr="00D82675" w:rsidRDefault="00096B19">
      <w:pPr>
        <w:pStyle w:val="Sous-section2"/>
        <w:rPr>
          <w:rFonts w:ascii="Source Sans Pro" w:hAnsi="Source Sans Pro"/>
          <w:color w:val="0075B9"/>
        </w:rPr>
      </w:pPr>
      <w:r w:rsidRPr="00D82675">
        <w:rPr>
          <w:rFonts w:ascii="Source Sans Pro" w:hAnsi="Source Sans Pro"/>
          <w:color w:val="0075B9"/>
        </w:rPr>
        <w:t>D. CREATION DU LOGO</w:t>
      </w:r>
    </w:p>
    <w:p w14:paraId="4532B59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2C056AD" w14:textId="450869F3" w:rsidR="00624B7F" w:rsidRPr="00D82675" w:rsidRDefault="00096B19">
      <w:pPr>
        <w:pStyle w:val="Sous-section2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</w:p>
    <w:p w14:paraId="27C9E66B" w14:textId="77777777" w:rsidR="00624B7F" w:rsidRPr="00D82675" w:rsidRDefault="00096B19">
      <w:pPr>
        <w:pStyle w:val="Sous-section2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  <w:r w:rsidRPr="00D82675">
        <w:rPr>
          <w:rStyle w:val="Aucun"/>
          <w:rFonts w:ascii="Source Sans Pro" w:hAnsi="Source Sans Pro"/>
          <w:color w:val="0075B9"/>
        </w:rPr>
        <w:t>D.1. L’esprit du logo</w:t>
      </w:r>
    </w:p>
    <w:p w14:paraId="079959D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2119263D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Citer 3 mots que vous aimeriez que les gens associent à votre entreprise lorsqu’ils verront votre nouveau logo.</w:t>
      </w:r>
    </w:p>
    <w:p w14:paraId="5CDCB96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AC20DB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9623F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7EF855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ADA373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084003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308CDF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63D1647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73087E06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Citer 3 mots que vous ne voulez pas que les gens associent à votre entreprise lorsqu’ils verront votre nouveau logo.</w:t>
      </w:r>
    </w:p>
    <w:p w14:paraId="27D7A6FD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72E06A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BC2579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9A604C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113365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91889D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D6CB59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</w:p>
    <w:p w14:paraId="37287BC3" w14:textId="77777777" w:rsidR="003C50BF" w:rsidRDefault="003C50BF">
      <w:pPr>
        <w:pStyle w:val="Corps"/>
        <w:rPr>
          <w:rFonts w:ascii="Source Sans Pro" w:hAnsi="Source Sans Pro"/>
          <w:sz w:val="26"/>
          <w:szCs w:val="26"/>
          <w:lang w:val="de-DE"/>
        </w:rPr>
      </w:pPr>
    </w:p>
    <w:p w14:paraId="2FA47705" w14:textId="77777777" w:rsidR="003C50BF" w:rsidRDefault="003C50BF">
      <w:pPr>
        <w:pStyle w:val="Corps"/>
        <w:rPr>
          <w:rFonts w:ascii="Source Sans Pro" w:hAnsi="Source Sans Pro"/>
          <w:sz w:val="26"/>
          <w:szCs w:val="26"/>
          <w:lang w:val="de-DE"/>
        </w:rPr>
      </w:pPr>
    </w:p>
    <w:p w14:paraId="6E7FB899" w14:textId="2720C7FA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bookmarkStart w:id="0" w:name="_GoBack"/>
      <w:bookmarkEnd w:id="0"/>
      <w:proofErr w:type="spellStart"/>
      <w:r w:rsidRPr="00D82675">
        <w:rPr>
          <w:rFonts w:ascii="Source Sans Pro" w:hAnsi="Source Sans Pro"/>
          <w:sz w:val="26"/>
          <w:szCs w:val="26"/>
          <w:lang w:val="de-DE"/>
        </w:rPr>
        <w:t>Clich</w:t>
      </w:r>
      <w:proofErr w:type="spellEnd"/>
      <w:r w:rsidRPr="00D82675">
        <w:rPr>
          <w:rFonts w:ascii="Source Sans Pro" w:hAnsi="Source Sans Pro"/>
          <w:sz w:val="26"/>
          <w:szCs w:val="26"/>
        </w:rPr>
        <w:t>é</w:t>
      </w:r>
      <w:r w:rsidRPr="00D82675">
        <w:rPr>
          <w:rFonts w:ascii="Source Sans Pro" w:hAnsi="Source Sans Pro"/>
          <w:sz w:val="26"/>
          <w:szCs w:val="26"/>
          <w:lang w:val="pt-PT"/>
        </w:rPr>
        <w:t xml:space="preserve">s ou </w:t>
      </w:r>
      <w:r w:rsidRPr="00D82675">
        <w:rPr>
          <w:rFonts w:ascii="Source Sans Pro" w:hAnsi="Source Sans Pro"/>
          <w:sz w:val="26"/>
          <w:szCs w:val="26"/>
        </w:rPr>
        <w:t>éléments que le graphiste doit absolument éviter.</w:t>
      </w:r>
    </w:p>
    <w:p w14:paraId="34D9B5C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F1E5D7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AF397F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197F07" w14:textId="46FB3DE6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32AEE1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0FD7559" w14:textId="29381C4E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68BB49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89CF0B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CB2B6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84C7AC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90F5AB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D19102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58E706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47BFCE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A14A8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DB53AD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C9F387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346692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F3CC5E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981D6E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51D885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905906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581D533" w14:textId="73709452" w:rsidR="00624B7F" w:rsidRPr="00D82675" w:rsidRDefault="00624B7F">
      <w:pPr>
        <w:pStyle w:val="Corps"/>
        <w:rPr>
          <w:rFonts w:ascii="Source Sans Pro" w:hAnsi="Source Sans Pro"/>
        </w:rPr>
      </w:pPr>
    </w:p>
    <w:p w14:paraId="50DCE330" w14:textId="77777777" w:rsidR="00624B7F" w:rsidRPr="00D82675" w:rsidRDefault="00096B19">
      <w:pPr>
        <w:pStyle w:val="Sous-section2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  <w:r w:rsidRPr="00D82675">
        <w:rPr>
          <w:rStyle w:val="Aucun"/>
          <w:rFonts w:ascii="Source Sans Pro" w:hAnsi="Source Sans Pro"/>
          <w:color w:val="0075B9"/>
        </w:rPr>
        <w:t>D.2. La charte graphique du logo</w:t>
      </w:r>
    </w:p>
    <w:p w14:paraId="4504843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9516C1A" w14:textId="77777777" w:rsidR="00624B7F" w:rsidRPr="00D82675" w:rsidRDefault="00096B19">
      <w:pPr>
        <w:pStyle w:val="Corps"/>
        <w:rPr>
          <w:rFonts w:ascii="Source Sans Pro" w:hAnsi="Source Sans Pro"/>
          <w:b/>
          <w:bCs/>
          <w:sz w:val="26"/>
          <w:szCs w:val="26"/>
        </w:rPr>
      </w:pPr>
      <w:r w:rsidRPr="00D82675">
        <w:rPr>
          <w:rFonts w:ascii="Source Sans Pro" w:hAnsi="Source Sans Pro"/>
          <w:b/>
          <w:bCs/>
          <w:sz w:val="26"/>
          <w:szCs w:val="26"/>
        </w:rPr>
        <w:t xml:space="preserve">Type de logo : </w:t>
      </w:r>
    </w:p>
    <w:p w14:paraId="23AD02C7" w14:textId="20879F82" w:rsidR="00624B7F" w:rsidRPr="00D82675" w:rsidRDefault="00624B7F">
      <w:pPr>
        <w:pStyle w:val="Corps"/>
        <w:rPr>
          <w:rFonts w:ascii="Source Sans Pro" w:hAnsi="Source Sans Pro"/>
        </w:rPr>
      </w:pPr>
    </w:p>
    <w:p w14:paraId="3F506442" w14:textId="75C26869" w:rsidR="00624B7F" w:rsidRPr="00D82675" w:rsidRDefault="00624B7F">
      <w:pPr>
        <w:pStyle w:val="Corps"/>
        <w:rPr>
          <w:rFonts w:ascii="Source Sans Pro" w:hAnsi="Source Sans Pro"/>
        </w:rPr>
      </w:pPr>
    </w:p>
    <w:p w14:paraId="0A231B43" w14:textId="68A2A983" w:rsidR="00624B7F" w:rsidRPr="00D82675" w:rsidRDefault="000B784A">
      <w:pPr>
        <w:pStyle w:val="Corps"/>
        <w:rPr>
          <w:rFonts w:ascii="Source Sans Pro" w:hAnsi="Source Sans Pro"/>
        </w:rPr>
      </w:pPr>
      <w:r>
        <w:rPr>
          <w:rFonts w:ascii="Source Sans Pro" w:eastAsia="Arial Unicode MS" w:hAnsi="Source Sans Pro" w:cs="Arial Unicode M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F217C5E" wp14:editId="55F2EF28">
                <wp:simplePos x="0" y="0"/>
                <wp:positionH relativeFrom="column">
                  <wp:posOffset>30324</wp:posOffset>
                </wp:positionH>
                <wp:positionV relativeFrom="paragraph">
                  <wp:posOffset>7405</wp:posOffset>
                </wp:positionV>
                <wp:extent cx="2463910" cy="644017"/>
                <wp:effectExtent l="0" t="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3910" cy="644017"/>
                          <a:chOff x="0" y="0"/>
                          <a:chExt cx="2463910" cy="644017"/>
                        </a:xfrm>
                      </wpg:grpSpPr>
                      <wps:wsp>
                        <wps:cNvPr id="1073741839" name="officeArt object"/>
                        <wps:cNvSpPr/>
                        <wps:spPr>
                          <a:xfrm>
                            <a:off x="0" y="86264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0" name="officeArt object"/>
                        <wps:cNvSpPr/>
                        <wps:spPr>
                          <a:xfrm>
                            <a:off x="0" y="431321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1" name="officeArt object"/>
                        <wps:cNvSpPr txBox="1"/>
                        <wps:spPr>
                          <a:xfrm>
                            <a:off x="215660" y="345057"/>
                            <a:ext cx="1910080" cy="2989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4870BFE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Evolution du logo actuel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2" name="officeArt object"/>
                        <wps:cNvSpPr txBox="1"/>
                        <wps:spPr>
                          <a:xfrm>
                            <a:off x="215660" y="0"/>
                            <a:ext cx="2248250" cy="29763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0DA7610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Création d’un nouveau logo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17C5E" id="Groupe 4" o:spid="_x0000_s1030" style="position:absolute;margin-left:2.4pt;margin-top:.6pt;width:194pt;height:50.7pt;z-index:251661312" coordsize="24639,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">
                <v:rect id="_x0000_s1031" style="position:absolute;top:862;width:116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" strokeweight="1pt">
                  <v:stroke miterlimit="4"/>
                </v:rect>
                <v:rect id="_x0000_s1032" style="position:absolute;top:4313;width:116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" strokeweight="1pt">
                  <v:stroke miterlimit="4"/>
                </v:rect>
                <v:shape id="_x0000_s1033" type="#_x0000_t202" style="position:absolute;left:2156;top:3450;width:19101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34870BFE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Evolution du logo actuel</w:t>
                        </w:r>
                      </w:p>
                    </w:txbxContent>
                  </v:textbox>
                </v:shape>
                <v:shape id="_x0000_s1034" type="#_x0000_t202" style="position:absolute;left:2156;width:22483;height:2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30DA7610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Création d’un nouveau logo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D9804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 xml:space="preserve"> </w:t>
      </w:r>
    </w:p>
    <w:p w14:paraId="561BF53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99A564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E924798" w14:textId="77777777" w:rsidR="00624B7F" w:rsidRPr="00D82675" w:rsidRDefault="00624B7F">
      <w:pPr>
        <w:pStyle w:val="Corps"/>
        <w:rPr>
          <w:rFonts w:ascii="Source Sans Pro" w:hAnsi="Source Sans Pro"/>
          <w:b/>
          <w:bCs/>
          <w:sz w:val="26"/>
          <w:szCs w:val="26"/>
        </w:rPr>
      </w:pPr>
    </w:p>
    <w:p w14:paraId="0CD17953" w14:textId="77777777" w:rsidR="00624B7F" w:rsidRPr="00D82675" w:rsidRDefault="00624B7F">
      <w:pPr>
        <w:pStyle w:val="Corps"/>
        <w:rPr>
          <w:rFonts w:ascii="Source Sans Pro" w:hAnsi="Source Sans Pro"/>
          <w:b/>
          <w:bCs/>
          <w:sz w:val="26"/>
          <w:szCs w:val="26"/>
        </w:rPr>
      </w:pPr>
    </w:p>
    <w:p w14:paraId="5B2821B1" w14:textId="77777777" w:rsidR="00624B7F" w:rsidRPr="00D82675" w:rsidRDefault="00096B19">
      <w:pPr>
        <w:pStyle w:val="Corps"/>
        <w:rPr>
          <w:rFonts w:ascii="Source Sans Pro" w:hAnsi="Source Sans Pro"/>
          <w:b/>
          <w:bCs/>
          <w:sz w:val="26"/>
          <w:szCs w:val="26"/>
        </w:rPr>
      </w:pPr>
      <w:r w:rsidRPr="00D82675">
        <w:rPr>
          <w:rFonts w:ascii="Source Sans Pro" w:hAnsi="Source Sans Pro"/>
          <w:b/>
          <w:bCs/>
          <w:sz w:val="26"/>
          <w:szCs w:val="26"/>
        </w:rPr>
        <w:t>Données techniques :</w:t>
      </w:r>
    </w:p>
    <w:p w14:paraId="2DA17A83" w14:textId="77777777" w:rsidR="00624B7F" w:rsidRPr="00D82675" w:rsidRDefault="00624B7F">
      <w:pPr>
        <w:pStyle w:val="Corps"/>
        <w:rPr>
          <w:rFonts w:ascii="Source Sans Pro" w:hAnsi="Source Sans Pro"/>
          <w:sz w:val="26"/>
          <w:szCs w:val="26"/>
        </w:rPr>
      </w:pPr>
    </w:p>
    <w:p w14:paraId="26E5CD0E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Zone d’exclusion</w:t>
      </w:r>
    </w:p>
    <w:p w14:paraId="58F86747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Police de caractère (typographie, taille, aspect)</w:t>
      </w:r>
    </w:p>
    <w:p w14:paraId="4C9EFCCA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Couleurs</w:t>
      </w:r>
    </w:p>
    <w:p w14:paraId="0A549DBD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Versions (couleurs, noir et blanc, niveau de gris)</w:t>
      </w:r>
    </w:p>
    <w:p w14:paraId="6B3412A8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Dimensions</w:t>
      </w:r>
    </w:p>
    <w:p w14:paraId="47BC9D4F" w14:textId="77777777" w:rsidR="00624B7F" w:rsidRPr="00D82675" w:rsidRDefault="00096B19">
      <w:pPr>
        <w:pStyle w:val="Corps"/>
        <w:numPr>
          <w:ilvl w:val="0"/>
          <w:numId w:val="4"/>
        </w:numPr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Supports possibles (papier, mixte, multimédia)</w:t>
      </w:r>
    </w:p>
    <w:p w14:paraId="29EBB74B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2E378A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B99B38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5288453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0D4117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ADFA4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76895D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24A588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93284E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220D68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0D1C4C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766BF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C19D27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AC8A8C" w14:textId="17195DD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74BCE3D" w14:textId="0DB309D3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233C88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7A1097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7F4B79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234709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0CFAB3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9E93C5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3BBE49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A3E382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FFDC15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4EFA3E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8710CF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40B7DC2" w14:textId="1817BEE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7E4320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85FF30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3FA83F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CA59EAE" w14:textId="288C97BB" w:rsidR="00624B7F" w:rsidRPr="00D82675" w:rsidRDefault="000B784A">
      <w:pPr>
        <w:pStyle w:val="Corps"/>
        <w:rPr>
          <w:rFonts w:ascii="Source Sans Pro" w:hAnsi="Source Sans Pro"/>
        </w:rPr>
      </w:pPr>
      <w:r>
        <w:rPr>
          <w:rFonts w:ascii="Source Sans Pro" w:eastAsia="Arial Unicode MS" w:hAnsi="Source Sans Pro" w:cs="Arial Unicode MS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D992EA0" wp14:editId="4234326E">
                <wp:simplePos x="0" y="0"/>
                <wp:positionH relativeFrom="margin">
                  <wp:align>left</wp:align>
                </wp:positionH>
                <wp:positionV relativeFrom="paragraph">
                  <wp:posOffset>666697</wp:posOffset>
                </wp:positionV>
                <wp:extent cx="2403805" cy="1259457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805" cy="1259457"/>
                          <a:chOff x="0" y="0"/>
                          <a:chExt cx="2403805" cy="1039237"/>
                        </a:xfrm>
                      </wpg:grpSpPr>
                      <wps:wsp>
                        <wps:cNvPr id="1073741843" name="officeArt object"/>
                        <wps:cNvSpPr/>
                        <wps:spPr>
                          <a:xfrm>
                            <a:off x="0" y="86264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4" name="officeArt object"/>
                        <wps:cNvSpPr/>
                        <wps:spPr>
                          <a:xfrm>
                            <a:off x="1354347" y="86264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5" name="officeArt object"/>
                        <wps:cNvSpPr txBox="1"/>
                        <wps:spPr>
                          <a:xfrm>
                            <a:off x="1544128" y="0"/>
                            <a:ext cx="859677" cy="30308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FD9D66B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Symbole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6" name="officeArt object"/>
                        <wps:cNvSpPr txBox="1"/>
                        <wps:spPr>
                          <a:xfrm>
                            <a:off x="181155" y="17252"/>
                            <a:ext cx="693222" cy="2626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01636D1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Texte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47" name="officeArt object"/>
                        <wps:cNvSpPr/>
                        <wps:spPr>
                          <a:xfrm>
                            <a:off x="0" y="457200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officeArt object"/>
                        <wps:cNvSpPr/>
                        <wps:spPr>
                          <a:xfrm>
                            <a:off x="1354347" y="457200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9" name="officeArt object"/>
                        <wps:cNvSpPr txBox="1"/>
                        <wps:spPr>
                          <a:xfrm>
                            <a:off x="1544128" y="379562"/>
                            <a:ext cx="697157" cy="2736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41D372DD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Initiales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0" name="officeArt object"/>
                        <wps:cNvSpPr txBox="1"/>
                        <wps:spPr>
                          <a:xfrm>
                            <a:off x="181155" y="370935"/>
                            <a:ext cx="795583" cy="28952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35C12FA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Combiné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1" name="officeArt object"/>
                        <wps:cNvSpPr/>
                        <wps:spPr>
                          <a:xfrm>
                            <a:off x="0" y="836762"/>
                            <a:ext cx="116999" cy="114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52" name="officeArt object"/>
                        <wps:cNvSpPr txBox="1"/>
                        <wps:spPr>
                          <a:xfrm>
                            <a:off x="181155" y="741871"/>
                            <a:ext cx="999649" cy="29736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8FF1AD6" w14:textId="77777777" w:rsidR="00624B7F" w:rsidRDefault="00096B19">
                              <w:pPr>
                                <w:pStyle w:val="Corps"/>
                              </w:pPr>
                              <w:r>
                                <w:rPr>
                                  <w:sz w:val="26"/>
                                  <w:szCs w:val="26"/>
                                </w:rPr>
                                <w:t>Emblème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992EA0" id="Groupe 5" o:spid="_x0000_s1035" style="position:absolute;margin-left:0;margin-top:52.5pt;width:189.3pt;height:99.15pt;z-index:251672576;mso-position-horizontal:left;mso-position-horizontal-relative:margin;mso-height-relative:margin" coordsize="24038,1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">
                <v:rect id="_x0000_s1036" style="position:absolute;top:862;width:1169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" strokeweight="1pt">
                  <v:stroke miterlimit="4"/>
                </v:rect>
                <v:rect id="_x0000_s1037" style="position:absolute;left:13543;top:862;width:1170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" strokeweight="1pt">
                  <v:stroke miterlimit="4"/>
                </v:rect>
                <v:shape id="_x0000_s1038" type="#_x0000_t202" style="position:absolute;left:15441;width:8597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5FD9D66B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Symbole</w:t>
                        </w:r>
                      </w:p>
                    </w:txbxContent>
                  </v:textbox>
                </v:shape>
                <v:shape id="_x0000_s1039" type="#_x0000_t202" style="position:absolute;left:1811;top:172;width:6932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001636D1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Texte</w:t>
                        </w:r>
                      </w:p>
                    </w:txbxContent>
                  </v:textbox>
                </v:shape>
                <v:rect id="_x0000_s1040" style="position:absolute;top:4572;width:116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" strokeweight="1pt">
                  <v:stroke miterlimit="4"/>
                </v:rect>
                <v:rect id="_x0000_s1041" style="position:absolute;left:13543;top:4572;width:117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" strokeweight="1pt">
                  <v:stroke miterlimit="4"/>
                </v:rect>
                <v:shape id="_x0000_s1042" type="#_x0000_t202" style="position:absolute;left:15441;top:3795;width:6971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" filled="f" stroked="f" strokeweight="1pt">
                  <v:stroke miterlimit="4"/>
                  <v:textbox inset="4pt,4pt,4pt,4pt">
                    <w:txbxContent>
                      <w:p w14:paraId="41D372DD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Initiales</w:t>
                        </w:r>
                      </w:p>
                    </w:txbxContent>
                  </v:textbox>
                </v:shape>
                <v:shape id="_x0000_s1043" type="#_x0000_t202" style="position:absolute;left:1811;top:3709;width:795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" filled="f" stroked="f" strokeweight="1pt">
                  <v:stroke miterlimit="4"/>
                  <v:textbox inset="4pt,4pt,4pt,4pt">
                    <w:txbxContent>
                      <w:p w14:paraId="235C12FA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Combiné</w:t>
                        </w:r>
                      </w:p>
                    </w:txbxContent>
                  </v:textbox>
                </v:shape>
                <v:rect id="_x0000_s1044" style="position:absolute;top:8367;width:1169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" strokeweight="1pt">
                  <v:stroke miterlimit="4"/>
                </v:rect>
                <v:shape id="_x0000_s1045" type="#_x0000_t202" style="position:absolute;left:1811;top:7418;width:9997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" filled="f" stroked="f" strokeweight="1pt">
                  <v:stroke miterlimit="4"/>
                  <v:textbox inset="4pt,4pt,4pt,4pt">
                    <w:txbxContent>
                      <w:p w14:paraId="18FF1AD6" w14:textId="77777777" w:rsidR="00624B7F" w:rsidRDefault="00096B19">
                        <w:pPr>
                          <w:pStyle w:val="Corps"/>
                        </w:pPr>
                        <w:r>
                          <w:rPr>
                            <w:sz w:val="26"/>
                            <w:szCs w:val="26"/>
                          </w:rPr>
                          <w:t>Emblème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096B19"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  <w:r w:rsidR="00096B19" w:rsidRPr="00D82675">
        <w:rPr>
          <w:rFonts w:ascii="Source Sans Pro" w:eastAsia="Arial Unicode MS" w:hAnsi="Source Sans Pro" w:cs="Arial Unicode MS"/>
        </w:rPr>
        <w:br w:type="page"/>
      </w:r>
    </w:p>
    <w:p w14:paraId="38C54E08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44F5410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Indiquez les conditions d’utilisation du logo.</w:t>
      </w:r>
    </w:p>
    <w:p w14:paraId="7258A467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4DA8054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1DEF9A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21CC12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42BD40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0730ED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90CAA8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5F6591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6C426E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159FE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EA3F99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3AA26B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19CEC3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C1DCAD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DFCBA4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382498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84B617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381C4436" w14:textId="77777777" w:rsidR="000B784A" w:rsidRDefault="00096B19" w:rsidP="000B784A">
      <w:pPr>
        <w:pStyle w:val="Corps"/>
        <w:rPr>
          <w:rFonts w:ascii="Source Sans Pro" w:eastAsia="Arial Unicode MS" w:hAnsi="Source Sans Pro" w:cs="Arial Unicode MS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3DD0296" w14:textId="77777777" w:rsidR="000B784A" w:rsidRDefault="000B784A" w:rsidP="000B784A">
      <w:pPr>
        <w:pStyle w:val="Corps"/>
        <w:rPr>
          <w:rFonts w:ascii="Source Sans Pro" w:hAnsi="Source Sans Pro"/>
          <w:color w:val="0075B9"/>
        </w:rPr>
      </w:pPr>
    </w:p>
    <w:p w14:paraId="45BF4C46" w14:textId="77777777" w:rsidR="000B784A" w:rsidRDefault="000B784A" w:rsidP="000B784A">
      <w:pPr>
        <w:pStyle w:val="Corps"/>
        <w:rPr>
          <w:rFonts w:ascii="Source Sans Pro" w:eastAsia="Arial Unicode MS" w:hAnsi="Source Sans Pro" w:cs="Arial Unicode MS"/>
          <w:b/>
          <w:bCs/>
          <w:color w:val="0075B9"/>
          <w:sz w:val="32"/>
          <w:szCs w:val="32"/>
        </w:rPr>
      </w:pPr>
    </w:p>
    <w:p w14:paraId="15B601C3" w14:textId="0C62CF81" w:rsidR="00624B7F" w:rsidRPr="000B784A" w:rsidRDefault="00096B19" w:rsidP="000B784A">
      <w:pPr>
        <w:pStyle w:val="Corps"/>
        <w:rPr>
          <w:rFonts w:ascii="Source Sans Pro" w:eastAsia="Arial Unicode MS" w:hAnsi="Source Sans Pro" w:cs="Arial Unicode MS"/>
          <w:b/>
          <w:bCs/>
          <w:color w:val="0075B9"/>
          <w:sz w:val="32"/>
          <w:szCs w:val="32"/>
        </w:rPr>
      </w:pPr>
      <w:r w:rsidRPr="000B784A">
        <w:rPr>
          <w:rFonts w:ascii="Source Sans Pro" w:eastAsia="Arial Unicode MS" w:hAnsi="Source Sans Pro" w:cs="Arial Unicode MS"/>
          <w:b/>
          <w:bCs/>
          <w:color w:val="0075B9"/>
          <w:sz w:val="32"/>
          <w:szCs w:val="32"/>
        </w:rPr>
        <w:t>E. LES LIVRABLES</w:t>
      </w:r>
    </w:p>
    <w:p w14:paraId="026E456C" w14:textId="77777777" w:rsidR="00624B7F" w:rsidRPr="00D82675" w:rsidRDefault="00624B7F">
      <w:pPr>
        <w:pStyle w:val="Corps"/>
        <w:rPr>
          <w:rFonts w:ascii="Source Sans Pro" w:hAnsi="Source Sans Pro"/>
          <w:color w:val="0075B9"/>
        </w:rPr>
      </w:pPr>
    </w:p>
    <w:p w14:paraId="5B6A00D2" w14:textId="77777777" w:rsidR="00624B7F" w:rsidRPr="00D82675" w:rsidRDefault="00096B19">
      <w:pPr>
        <w:pStyle w:val="Sous-section2"/>
        <w:rPr>
          <w:rFonts w:ascii="Source Sans Pro" w:hAnsi="Source Sans Pro"/>
          <w:color w:val="0075B9"/>
        </w:rPr>
      </w:pPr>
      <w:r w:rsidRPr="00D82675">
        <w:rPr>
          <w:rFonts w:ascii="Source Sans Pro" w:hAnsi="Source Sans Pro"/>
          <w:color w:val="0075B9"/>
        </w:rPr>
        <w:tab/>
        <w:t>E.1. Les pièces et éléments à produire</w:t>
      </w:r>
    </w:p>
    <w:p w14:paraId="0CAE682A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19DEBEA5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Ecrivez les informations que vous souhaitez voir apparaitre dans le devis de vos prestataires ainsi que les formats souhaités pour votre logotype.</w:t>
      </w:r>
    </w:p>
    <w:p w14:paraId="114479F0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B06B64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B8C276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ACF565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F2FC72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6F8201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7F34AE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B8C424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D75B8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6DF640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30CF82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398859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4A167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E4CFC4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76B48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6F7F07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0CFD34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6FE9156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BE7A6C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60F5F256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65EC979" w14:textId="77777777" w:rsidR="00624B7F" w:rsidRPr="00D82675" w:rsidRDefault="00096B19">
      <w:pPr>
        <w:pStyle w:val="Sous-section2"/>
        <w:rPr>
          <w:rFonts w:ascii="Source Sans Pro" w:hAnsi="Source Sans Pro"/>
          <w:color w:val="0075B9"/>
        </w:rPr>
      </w:pPr>
      <w:r w:rsidRPr="00D82675">
        <w:rPr>
          <w:rFonts w:ascii="Source Sans Pro" w:hAnsi="Source Sans Pro"/>
          <w:color w:val="0075B9"/>
        </w:rPr>
        <w:tab/>
        <w:t xml:space="preserve">E.2. Les critères de sélection </w:t>
      </w:r>
    </w:p>
    <w:p w14:paraId="0D6406F2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516B192D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Ecrivez ici quels sont pour vous les critères de sélection les plus importants.</w:t>
      </w:r>
    </w:p>
    <w:p w14:paraId="14B1B415" w14:textId="77777777" w:rsidR="00624B7F" w:rsidRPr="00D82675" w:rsidRDefault="00624B7F">
      <w:pPr>
        <w:pStyle w:val="Corps"/>
        <w:rPr>
          <w:rFonts w:ascii="Source Sans Pro" w:hAnsi="Source Sans Pro"/>
          <w:sz w:val="26"/>
          <w:szCs w:val="26"/>
        </w:rPr>
      </w:pPr>
    </w:p>
    <w:p w14:paraId="00565037" w14:textId="77777777" w:rsidR="00624B7F" w:rsidRPr="00D82675" w:rsidRDefault="00096B19">
      <w:pPr>
        <w:pStyle w:val="Corps"/>
        <w:rPr>
          <w:rFonts w:ascii="Source Sans Pro" w:hAnsi="Source Sans Pro"/>
          <w:i/>
          <w:iCs/>
          <w:color w:val="919191"/>
          <w:sz w:val="26"/>
          <w:szCs w:val="26"/>
        </w:rPr>
      </w:pPr>
      <w:r w:rsidRPr="00D82675">
        <w:rPr>
          <w:rFonts w:ascii="Source Sans Pro" w:hAnsi="Source Sans Pro"/>
          <w:i/>
          <w:iCs/>
          <w:color w:val="919191"/>
          <w:sz w:val="26"/>
          <w:szCs w:val="26"/>
        </w:rPr>
        <w:t>Exemple : prix, propositions, qualité, délais …</w:t>
      </w:r>
    </w:p>
    <w:p w14:paraId="0A50058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AEFF03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DE773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E9020F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A4E89F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20F8C8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98F72B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F315FA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42F5CD7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8096F6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D03D7A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775DB1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F62F9F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1D49A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5A09245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24F550C" w14:textId="0C7D5A1F" w:rsidR="00624B7F" w:rsidRDefault="00096B19" w:rsidP="00A83565">
      <w:pPr>
        <w:pStyle w:val="Corps"/>
        <w:rPr>
          <w:rFonts w:ascii="Source Sans Pro" w:eastAsia="Arial Unicode MS" w:hAnsi="Source Sans Pro" w:cs="Arial Unicode MS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 …………………………………………………………………………………………………………………</w:t>
      </w:r>
    </w:p>
    <w:p w14:paraId="3FF70D6F" w14:textId="77777777" w:rsidR="00A83565" w:rsidRPr="00D82675" w:rsidRDefault="00A83565" w:rsidP="00A83565">
      <w:pPr>
        <w:pStyle w:val="Corps"/>
        <w:rPr>
          <w:rFonts w:ascii="Source Sans Pro" w:hAnsi="Source Sans Pro"/>
        </w:rPr>
      </w:pPr>
    </w:p>
    <w:p w14:paraId="387E66FB" w14:textId="77777777" w:rsidR="00624B7F" w:rsidRPr="00D82675" w:rsidRDefault="00096B19">
      <w:pPr>
        <w:pStyle w:val="Sous-section2"/>
        <w:rPr>
          <w:rFonts w:ascii="Source Sans Pro" w:hAnsi="Source Sans Pro"/>
        </w:rPr>
      </w:pPr>
      <w:r w:rsidRPr="00D82675">
        <w:rPr>
          <w:rFonts w:ascii="Source Sans Pro" w:hAnsi="Source Sans Pro"/>
        </w:rPr>
        <w:tab/>
      </w:r>
      <w:r w:rsidRPr="00D82675">
        <w:rPr>
          <w:rStyle w:val="Aucun"/>
          <w:rFonts w:ascii="Source Sans Pro" w:hAnsi="Source Sans Pro"/>
          <w:color w:val="0075B9"/>
        </w:rPr>
        <w:t>E.3. Le planning</w:t>
      </w:r>
    </w:p>
    <w:p w14:paraId="644178CF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3EC494EF" w14:textId="77777777" w:rsidR="00624B7F" w:rsidRPr="00D82675" w:rsidRDefault="00096B19">
      <w:pPr>
        <w:pStyle w:val="Corps"/>
        <w:rPr>
          <w:rFonts w:ascii="Source Sans Pro" w:hAnsi="Source Sans Pro"/>
          <w:sz w:val="26"/>
          <w:szCs w:val="26"/>
        </w:rPr>
      </w:pPr>
      <w:r w:rsidRPr="00D82675">
        <w:rPr>
          <w:rFonts w:ascii="Source Sans Pro" w:hAnsi="Source Sans Pro"/>
          <w:sz w:val="26"/>
          <w:szCs w:val="26"/>
        </w:rPr>
        <w:t>Ajoutez un agenda avec des dates souhaitées pour la validation des différentes étapes.</w:t>
      </w:r>
    </w:p>
    <w:p w14:paraId="169278B5" w14:textId="77777777" w:rsidR="00624B7F" w:rsidRPr="00D82675" w:rsidRDefault="00624B7F">
      <w:pPr>
        <w:pStyle w:val="Corps"/>
        <w:rPr>
          <w:rFonts w:ascii="Source Sans Pro" w:hAnsi="Source Sans Pro"/>
        </w:rPr>
      </w:pPr>
    </w:p>
    <w:p w14:paraId="0C2D701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6325FB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58E301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AD7C8F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34445D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D388B8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D4E3B0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D3C163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52E556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D8EA36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41EE06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F94E97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ECEB1E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A8C0C6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9C41C8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386B2A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181253C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27E43D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0FD6F2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lastRenderedPageBreak/>
        <w:t>…………………………………………………………………………………………………………………</w:t>
      </w:r>
    </w:p>
    <w:p w14:paraId="459E730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AAEB19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AE10CCF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36B5383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139853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6B891E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C14B18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F6A8FF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622C69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F283A21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54B108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BC6E82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8C4444E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C7D4A2A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D93015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BA6C5B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7FBBAE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0F3EC77B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767761C4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5CEEA339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49F8A7D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34B8652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36CDFDD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62D5069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216A9883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169A246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p w14:paraId="1C831240" w14:textId="77777777" w:rsidR="00624B7F" w:rsidRPr="00D82675" w:rsidRDefault="00096B19">
      <w:pPr>
        <w:pStyle w:val="Corps"/>
        <w:rPr>
          <w:rFonts w:ascii="Source Sans Pro" w:hAnsi="Source Sans Pro"/>
        </w:rPr>
      </w:pPr>
      <w:r w:rsidRPr="00D82675">
        <w:rPr>
          <w:rFonts w:ascii="Source Sans Pro" w:eastAsia="Arial Unicode MS" w:hAnsi="Source Sans Pro" w:cs="Arial Unicode MS"/>
        </w:rPr>
        <w:t>…………………………………………………………………………………………………………………</w:t>
      </w:r>
    </w:p>
    <w:sectPr w:rsidR="00624B7F" w:rsidRPr="00D82675" w:rsidSect="00A83565">
      <w:headerReference w:type="default" r:id="rId9"/>
      <w:footerReference w:type="default" r:id="rId10"/>
      <w:pgSz w:w="11906" w:h="16838"/>
      <w:pgMar w:top="1134" w:right="1134" w:bottom="156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9A7C9" w14:textId="77777777" w:rsidR="00970189" w:rsidRDefault="00970189">
      <w:r>
        <w:separator/>
      </w:r>
    </w:p>
  </w:endnote>
  <w:endnote w:type="continuationSeparator" w:id="0">
    <w:p w14:paraId="205B452E" w14:textId="77777777" w:rsidR="00970189" w:rsidRDefault="00970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Helvetica">
    <w:panose1 w:val="020B06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791C0" w14:textId="35DCE1B6" w:rsidR="00624B7F" w:rsidRPr="00D82675" w:rsidRDefault="00624B7F">
    <w:pPr>
      <w:pStyle w:val="En-tte"/>
      <w:tabs>
        <w:tab w:val="center" w:pos="4819"/>
        <w:tab w:val="right" w:pos="9638"/>
      </w:tabs>
      <w:rPr>
        <w:rFonts w:ascii="Helvetica" w:hAnsi="Helvetica"/>
        <w:sz w:val="20"/>
        <w:szCs w:val="20"/>
        <w:u w:color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08C9E0" w14:textId="77777777" w:rsidR="00970189" w:rsidRDefault="00970189">
      <w:r>
        <w:separator/>
      </w:r>
    </w:p>
  </w:footnote>
  <w:footnote w:type="continuationSeparator" w:id="0">
    <w:p w14:paraId="3F142539" w14:textId="77777777" w:rsidR="00970189" w:rsidRDefault="00970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489E4" w14:textId="75CBD503" w:rsidR="00624B7F" w:rsidRDefault="003C50BF">
    <w:pPr>
      <w:pStyle w:val="En-tte"/>
      <w:tabs>
        <w:tab w:val="center" w:pos="4819"/>
        <w:tab w:val="right" w:pos="9638"/>
      </w:tabs>
      <w:outlineLvl w:val="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1AF2F9" wp14:editId="7F2CCF58">
          <wp:simplePos x="0" y="0"/>
          <wp:positionH relativeFrom="page">
            <wp:align>right</wp:align>
          </wp:positionH>
          <wp:positionV relativeFrom="paragraph">
            <wp:posOffset>-441589</wp:posOffset>
          </wp:positionV>
          <wp:extent cx="7547586" cy="10670168"/>
          <wp:effectExtent l="0" t="0" r="0" b="0"/>
          <wp:wrapNone/>
          <wp:docPr id="6" name="Imag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586" cy="10670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CE34EF"/>
    <w:multiLevelType w:val="hybridMultilevel"/>
    <w:tmpl w:val="D124F830"/>
    <w:styleLink w:val="Lettres"/>
    <w:lvl w:ilvl="0" w:tplc="03EE20F8">
      <w:start w:val="1"/>
      <w:numFmt w:val="upperLetter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D6B830">
      <w:start w:val="1"/>
      <w:numFmt w:val="upperLetter"/>
      <w:lvlText w:val="%2."/>
      <w:lvlJc w:val="left"/>
      <w:pPr>
        <w:ind w:left="7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70F928">
      <w:start w:val="1"/>
      <w:numFmt w:val="upperLetter"/>
      <w:lvlText w:val="%3."/>
      <w:lvlJc w:val="left"/>
      <w:pPr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40E7338">
      <w:start w:val="1"/>
      <w:numFmt w:val="upperLetter"/>
      <w:lvlText w:val="%4."/>
      <w:lvlJc w:val="left"/>
      <w:pPr>
        <w:ind w:left="15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643CCC">
      <w:start w:val="1"/>
      <w:numFmt w:val="upperLetter"/>
      <w:lvlText w:val="%5."/>
      <w:lvlJc w:val="left"/>
      <w:pPr>
        <w:ind w:left="186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C0FF8A">
      <w:start w:val="1"/>
      <w:numFmt w:val="upperLetter"/>
      <w:lvlText w:val="%6."/>
      <w:lvlJc w:val="left"/>
      <w:pPr>
        <w:ind w:left="222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88DF6A">
      <w:start w:val="1"/>
      <w:numFmt w:val="upperLetter"/>
      <w:lvlText w:val="%7."/>
      <w:lvlJc w:val="left"/>
      <w:pPr>
        <w:ind w:left="258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AE6BC2">
      <w:start w:val="1"/>
      <w:numFmt w:val="upperLetter"/>
      <w:lvlText w:val="%8."/>
      <w:lvlJc w:val="left"/>
      <w:pPr>
        <w:ind w:left="29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3E2CC2">
      <w:start w:val="1"/>
      <w:numFmt w:val="upperLetter"/>
      <w:lvlText w:val="%9."/>
      <w:lvlJc w:val="left"/>
      <w:pPr>
        <w:ind w:left="330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7A4644"/>
    <w:multiLevelType w:val="hybridMultilevel"/>
    <w:tmpl w:val="CBFE5AC0"/>
    <w:styleLink w:val="Puce"/>
    <w:lvl w:ilvl="0" w:tplc="097ACCFE">
      <w:start w:val="1"/>
      <w:numFmt w:val="bullet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EC6A2DDA">
      <w:start w:val="1"/>
      <w:numFmt w:val="bullet"/>
      <w:lvlText w:val="•"/>
      <w:lvlJc w:val="left"/>
      <w:pPr>
        <w:ind w:left="3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69C8B3AE">
      <w:start w:val="1"/>
      <w:numFmt w:val="bullet"/>
      <w:lvlText w:val="•"/>
      <w:lvlJc w:val="left"/>
      <w:pPr>
        <w:ind w:left="5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51EE41A">
      <w:start w:val="1"/>
      <w:numFmt w:val="bullet"/>
      <w:lvlText w:val="•"/>
      <w:lvlJc w:val="left"/>
      <w:pPr>
        <w:ind w:left="7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656E94DE">
      <w:start w:val="1"/>
      <w:numFmt w:val="bullet"/>
      <w:lvlText w:val="•"/>
      <w:lvlJc w:val="left"/>
      <w:pPr>
        <w:ind w:left="93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7466114E">
      <w:start w:val="1"/>
      <w:numFmt w:val="bullet"/>
      <w:lvlText w:val="•"/>
      <w:lvlJc w:val="left"/>
      <w:pPr>
        <w:ind w:left="111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417A566E">
      <w:start w:val="1"/>
      <w:numFmt w:val="bullet"/>
      <w:lvlText w:val="•"/>
      <w:lvlJc w:val="left"/>
      <w:pPr>
        <w:ind w:left="129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1FA0B472">
      <w:start w:val="1"/>
      <w:numFmt w:val="bullet"/>
      <w:lvlText w:val="•"/>
      <w:lvlJc w:val="left"/>
      <w:pPr>
        <w:ind w:left="147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EF4AD9E">
      <w:start w:val="1"/>
      <w:numFmt w:val="bullet"/>
      <w:lvlText w:val="•"/>
      <w:lvlJc w:val="left"/>
      <w:pPr>
        <w:ind w:left="1653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2" w15:restartNumberingAfterBreak="0">
    <w:nsid w:val="331A1955"/>
    <w:multiLevelType w:val="hybridMultilevel"/>
    <w:tmpl w:val="D124F830"/>
    <w:numStyleLink w:val="Lettres"/>
  </w:abstractNum>
  <w:abstractNum w:abstractNumId="3" w15:restartNumberingAfterBreak="0">
    <w:nsid w:val="35B23B9C"/>
    <w:multiLevelType w:val="hybridMultilevel"/>
    <w:tmpl w:val="CBFE5AC0"/>
    <w:numStyleLink w:val="Puce"/>
  </w:abstractNum>
  <w:abstractNum w:abstractNumId="4" w15:restartNumberingAfterBreak="0">
    <w:nsid w:val="77C0494E"/>
    <w:multiLevelType w:val="hybridMultilevel"/>
    <w:tmpl w:val="D848E160"/>
    <w:lvl w:ilvl="0" w:tplc="A6A223B6">
      <w:start w:val="1"/>
      <w:numFmt w:val="bullet"/>
      <w:lvlText w:val="•"/>
      <w:lvlJc w:val="left"/>
      <w:pPr>
        <w:ind w:left="34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1" w:tplc="7B642ACE">
      <w:start w:val="1"/>
      <w:numFmt w:val="bullet"/>
      <w:lvlText w:val="•"/>
      <w:lvlJc w:val="left"/>
      <w:pPr>
        <w:ind w:left="89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2" w:tplc="97900DD4">
      <w:start w:val="1"/>
      <w:numFmt w:val="bullet"/>
      <w:lvlText w:val="•"/>
      <w:lvlJc w:val="left"/>
      <w:pPr>
        <w:ind w:left="161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3" w:tplc="C3E6C45C">
      <w:start w:val="1"/>
      <w:numFmt w:val="bullet"/>
      <w:lvlText w:val="•"/>
      <w:lvlJc w:val="left"/>
      <w:pPr>
        <w:ind w:left="233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4" w:tplc="70747FF6">
      <w:start w:val="1"/>
      <w:numFmt w:val="bullet"/>
      <w:lvlText w:val="•"/>
      <w:lvlJc w:val="left"/>
      <w:pPr>
        <w:ind w:left="305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5" w:tplc="924A906A">
      <w:start w:val="1"/>
      <w:numFmt w:val="bullet"/>
      <w:lvlText w:val="•"/>
      <w:lvlJc w:val="left"/>
      <w:pPr>
        <w:ind w:left="377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6" w:tplc="CE1807A8">
      <w:start w:val="1"/>
      <w:numFmt w:val="bullet"/>
      <w:lvlText w:val="•"/>
      <w:lvlJc w:val="left"/>
      <w:pPr>
        <w:ind w:left="449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7" w:tplc="F4AC0BE8">
      <w:start w:val="1"/>
      <w:numFmt w:val="bullet"/>
      <w:lvlText w:val="•"/>
      <w:lvlJc w:val="left"/>
      <w:pPr>
        <w:ind w:left="521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  <w:lvl w:ilvl="8" w:tplc="2C7031CA">
      <w:start w:val="1"/>
      <w:numFmt w:val="bullet"/>
      <w:lvlText w:val="•"/>
      <w:lvlJc w:val="left"/>
      <w:pPr>
        <w:ind w:left="5930" w:hanging="170"/>
      </w:pPr>
      <w:rPr>
        <w:rFonts w:hAnsi="Arial Unicode MS"/>
        <w:caps w:val="0"/>
        <w:smallCaps w:val="0"/>
        <w:strike w:val="0"/>
        <w:dstrike w:val="0"/>
        <w:outline w:val="0"/>
        <w:shadow w:val="0"/>
        <w:emboss w:val="0"/>
        <w:imprint w:val="0"/>
        <w:spacing w:val="0"/>
        <w:w w:val="100"/>
        <w:kern w:val="0"/>
        <w:position w:val="0"/>
        <w:highlight w:val="none"/>
        <w:u w:val="none"/>
        <w:effec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4B7F"/>
    <w:rsid w:val="00096B19"/>
    <w:rsid w:val="000B784A"/>
    <w:rsid w:val="00197725"/>
    <w:rsid w:val="002C0A23"/>
    <w:rsid w:val="002E0628"/>
    <w:rsid w:val="003C50BF"/>
    <w:rsid w:val="00476DBD"/>
    <w:rsid w:val="00581135"/>
    <w:rsid w:val="005D211F"/>
    <w:rsid w:val="00624B7F"/>
    <w:rsid w:val="00970189"/>
    <w:rsid w:val="00A42F22"/>
    <w:rsid w:val="00A83565"/>
    <w:rsid w:val="00AF07E6"/>
    <w:rsid w:val="00D4321F"/>
    <w:rsid w:val="00D82675"/>
    <w:rsid w:val="00F05AB0"/>
    <w:rsid w:val="00FA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F78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keepNext/>
      <w:outlineLvl w:val="0"/>
    </w:pPr>
    <w:rPr>
      <w:rFonts w:ascii="Helvetica Neue" w:hAnsi="Helvetica Neue" w:cs="Arial Unicode MS"/>
      <w:b/>
      <w:bCs/>
      <w:color w:val="000000"/>
      <w:sz w:val="36"/>
      <w:szCs w:val="36"/>
    </w:rPr>
  </w:style>
  <w:style w:type="character" w:customStyle="1" w:styleId="Aucun">
    <w:name w:val="Aucun"/>
  </w:style>
  <w:style w:type="character" w:customStyle="1" w:styleId="Hyperlink0">
    <w:name w:val="Hyperlink.0"/>
    <w:basedOn w:val="Aucun"/>
    <w:rPr>
      <w:sz w:val="20"/>
      <w:szCs w:val="20"/>
      <w:u w:val="single"/>
    </w:rPr>
  </w:style>
  <w:style w:type="paragraph" w:customStyle="1" w:styleId="Corps">
    <w:name w:val="Corps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Sous-section2">
    <w:name w:val="Sous-section 2"/>
    <w:next w:val="Corps"/>
    <w:pPr>
      <w:keepNext/>
      <w:outlineLvl w:val="1"/>
    </w:pPr>
    <w:rPr>
      <w:rFonts w:ascii="Helvetica Neue" w:hAnsi="Helvetica Neue" w:cs="Arial Unicode MS"/>
      <w:b/>
      <w:bCs/>
      <w:color w:val="000000"/>
      <w:sz w:val="32"/>
      <w:szCs w:val="32"/>
    </w:rPr>
  </w:style>
  <w:style w:type="numbering" w:customStyle="1" w:styleId="Lettres">
    <w:name w:val="Lettres"/>
    <w:pPr>
      <w:numPr>
        <w:numId w:val="1"/>
      </w:numPr>
    </w:pPr>
  </w:style>
  <w:style w:type="character" w:customStyle="1" w:styleId="Lien">
    <w:name w:val="Lien"/>
    <w:rPr>
      <w:u w:val="single"/>
    </w:rPr>
  </w:style>
  <w:style w:type="character" w:customStyle="1" w:styleId="Hyperlink1">
    <w:name w:val="Hyperlink.1"/>
    <w:basedOn w:val="Lien"/>
    <w:rPr>
      <w:u w:val="none"/>
    </w:rPr>
  </w:style>
  <w:style w:type="numbering" w:customStyle="1" w:styleId="Puce">
    <w:name w:val="Puce"/>
    <w:pPr>
      <w:numPr>
        <w:numId w:val="3"/>
      </w:numPr>
    </w:pPr>
  </w:style>
  <w:style w:type="paragraph" w:styleId="Pieddepage">
    <w:name w:val="footer"/>
    <w:basedOn w:val="Normal"/>
    <w:link w:val="PieddepageCar"/>
    <w:uiPriority w:val="99"/>
    <w:unhideWhenUsed/>
    <w:rsid w:val="00D8267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8267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63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11</Pages>
  <Words>2261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Ismael</cp:lastModifiedBy>
  <cp:revision>25</cp:revision>
  <dcterms:created xsi:type="dcterms:W3CDTF">2018-02-09T14:59:00Z</dcterms:created>
  <dcterms:modified xsi:type="dcterms:W3CDTF">2019-03-20T17:43:00Z</dcterms:modified>
</cp:coreProperties>
</file>